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Дело № 05-137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28.09.2026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</w:t>
      </w:r>
      <w:r>
        <w:rPr>
          <w:rStyle w:val="cat-PassportDatagrp-19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6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1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№ 865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>608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делу об административном правонарушении, предусмотренном ч. 1 ст. 20.20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назначено наказание в виде штрафа в размере 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рублей. В установленный ст.32.2 КоАП РФ срок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вышеуказанный штраф не уплатил, в связи с чем в отношении последнего составлен протокол о совершении им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00 часов 01 минуту по адресу: </w:t>
      </w:r>
      <w:r>
        <w:rPr>
          <w:rStyle w:val="cat-UserDefinedgrp-2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вину во вменённом административном правонарушении признал в полном объеме, в содеянном раскаялся, просил назначить административный штраф.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части 1 статьи 20.25 Кодекса Российской Федерации об административных правонарушениях неуплата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>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Валерьевича;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 865</w:t>
      </w:r>
      <w:r>
        <w:rPr>
          <w:rFonts w:ascii="Times New Roman" w:eastAsia="Times New Roman" w:hAnsi="Times New Roman" w:cs="Times New Roman"/>
          <w:sz w:val="28"/>
          <w:szCs w:val="28"/>
        </w:rPr>
        <w:t>035608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правонарушении, предусмотренном ч. 1 ст. 20.20 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обстоятельствам, предусмотренным ст. 4.3 Кодекса Российской Федерации об административных правонарушениях, и отягчающим административную ответственность, суд относит повторное 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 однородных административных правонарушений.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в соответствии с частью 2 статьи 3.9 Кодекса Российской Федерации об административных правонарушениях может быть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наказания, судья учитывает: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состояние его здоровья, инвалидом не являющегося, его имущественное и финансовое положение, неработающего, постоянного источника дохода не имеющего, в связи с чем назначение наказания в виде административного штрафа будет являться нецелесообразным и неисполнимым, учитывая также обстоятельства совершения административного правонарушения, наличие смягчающих и отягчающих ответственность обстоятельств, характер совершённого административного правонарушения; и считает необходимым назначить ему административное наказание в виде административного ареста, так как иное, менее строгое наказание, не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Оснований, препятствующих назначению наказания в виде административного ареста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административного ареста сроком на 07 (сем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отбывания наказания исчислять с 12 часов 30 минут 28.09.2026 года.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headerReference w:type="default" r:id="rId4"/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assportDatagrp-19rplc-8">
    <w:name w:val="cat-PassportData grp-19 rplc-8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PassportDatagrp-20rplc-14">
    <w:name w:val="cat-PassportData grp-20 rplc-14"/>
    <w:basedOn w:val="DefaultParagraphFont"/>
  </w:style>
  <w:style w:type="character" w:customStyle="1" w:styleId="cat-UserDefinedgrp-27rplc-15">
    <w:name w:val="cat-UserDefined grp-27 rplc-15"/>
    <w:basedOn w:val="DefaultParagraphFont"/>
  </w:style>
  <w:style w:type="character" w:customStyle="1" w:styleId="cat-UserDefinedgrp-28rplc-24">
    <w:name w:val="cat-UserDefined grp-28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